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1133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5803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Натальи Николаевны, </w:t>
      </w:r>
      <w:r>
        <w:rPr>
          <w:rStyle w:val="cat-UserDefinedgrp-36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0.00 рублей, назначенный на основании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0320062800000000014447580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ся, заявлений о рассмотрении дела в его отсутствие не предоставил. Согласно конверту, срок хранения корреспонденции истек.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</w:t>
      </w:r>
      <w:r>
        <w:rPr>
          <w:rFonts w:ascii="Times New Roman" w:eastAsia="Times New Roman" w:hAnsi="Times New Roman" w:cs="Times New Roman"/>
          <w:sz w:val="28"/>
          <w:szCs w:val="28"/>
        </w:rPr>
        <w:t>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Халтурина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Халтуриной Н.Н.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0320062800000000014447580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Ханты-Мансийского автономного округа-Югры от 11.06.2010 г. № 102-ОЗ «О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Халтуриной Н.Н.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Халтурину Наталью Николаевну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шесть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11332620105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1133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2">
    <w:name w:val="cat-UserDefined grp-36 rplc-12"/>
    <w:basedOn w:val="DefaultParagraphFont"/>
  </w:style>
  <w:style w:type="character" w:customStyle="1" w:styleId="cat-UserDefinedgrp-37rplc-18">
    <w:name w:val="cat-UserDefined grp-37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